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-41275</wp:posOffset>
                </wp:positionV>
                <wp:extent cx="4883150" cy="581025"/>
                <wp:effectExtent l="0" t="0" r="8890" b="133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93520" y="111125"/>
                          <a:ext cx="48831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Пример проверочной работы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по английскому языку для 7 класса общеобразовательной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6pt;margin-top:-3.25pt;height:45.75pt;width:384.5pt;z-index:251660288;mso-width-relative:page;mso-height-relative:page;" fillcolor="#FFFFFF [3201]" filled="t" stroked="f" coordsize="21600,21600" o:gfxdata="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qSIhdUAAAAKAQAADwAAAAAAAAABACAAAAAi&#10;AAAAZHJzL2Rvd25yZXYueG1sUEsBAhQAFAAAAAgAh07iQPwFo8tGAgAAmQQAAA4AAAAAAAAAAQAg&#10;AAAAJA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i/>
                          <w:iCs/>
                          <w:sz w:val="28"/>
                          <w:szCs w:val="28"/>
                          <w:lang w:val="de-AT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i/>
                          <w:iCs/>
                          <w:sz w:val="28"/>
                          <w:szCs w:val="28"/>
                          <w:lang w:val="ru-RU"/>
                        </w:rPr>
                        <w:t>Пример проверочной работы</w:t>
                      </w:r>
                      <w:r>
                        <w:rPr>
                          <w:rFonts w:hint="default" w:ascii="Times New Roman" w:hAnsi="Times New Roman" w:cs="Times New Roman"/>
                          <w:i/>
                          <w:iCs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i/>
                          <w:iCs/>
                          <w:sz w:val="28"/>
                          <w:szCs w:val="28"/>
                          <w:lang w:val="ru-RU"/>
                        </w:rPr>
                        <w:t>по английскому языку для 7 класса общеобразовательной школы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/>
        <w:drawing>
          <wp:inline distT="0" distB="0" distL="0" distR="0">
            <wp:extent cx="6706870" cy="9715500"/>
            <wp:effectExtent l="0" t="0" r="13970" b="762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199" cy="971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/>
        <w:sectPr>
          <w:pgSz w:w="11630" w:h="16390"/>
          <w:pgMar w:top="240" w:right="20" w:bottom="0" w:left="0" w:header="720" w:footer="720" w:gutter="0"/>
          <w:cols w:space="720" w:num="1"/>
        </w:sectPr>
      </w:pPr>
    </w:p>
    <w:p>
      <w:pPr>
        <w:rPr/>
      </w:pPr>
      <w:r>
        <w:rPr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0</wp:posOffset>
            </wp:positionV>
            <wp:extent cx="7199630" cy="10402570"/>
            <wp:effectExtent l="0" t="0" r="8890" b="635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63" cy="1040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/>
        <w:sectPr>
          <w:pgSz w:w="11630" w:h="16390"/>
          <w:pgMar w:top="1560" w:right="20" w:bottom="280" w:left="0" w:header="720" w:footer="720" w:gutter="0"/>
          <w:cols w:space="720" w:num="1"/>
        </w:sectPr>
      </w:pPr>
    </w:p>
    <w:p>
      <w:pPr>
        <w:rPr/>
      </w:pPr>
      <w:r>
        <w:rPr/>
        <w:drawing>
          <wp:inline distT="0" distB="0" distL="0" distR="0">
            <wp:extent cx="6665595" cy="9700260"/>
            <wp:effectExtent l="0" t="0" r="9525" b="762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679" cy="970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  <w:sectPr>
          <w:pgSz w:w="11630" w:h="16390"/>
          <w:pgMar w:top="120" w:right="20" w:bottom="0" w:left="0" w:header="720" w:footer="720" w:gutter="0"/>
          <w:cols w:space="720" w:num="1"/>
        </w:sectPr>
      </w:pPr>
    </w:p>
    <w:p>
      <w:pPr>
        <w:rPr/>
      </w:pPr>
      <w:r>
        <w:rPr/>
        <w:drawing>
          <wp:inline distT="0" distB="0" distL="0" distR="0">
            <wp:extent cx="6696075" cy="9698355"/>
            <wp:effectExtent l="0" t="0" r="9525" b="9525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346" cy="96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  <w:sectPr>
          <w:pgSz w:w="11630" w:h="16390"/>
          <w:pgMar w:top="220" w:right="20" w:bottom="0" w:left="0" w:header="720" w:footer="720" w:gutter="0"/>
          <w:cols w:space="720" w:num="1"/>
        </w:sectPr>
      </w:pPr>
    </w:p>
    <w:p>
      <w:pPr>
        <w:rPr/>
      </w:pPr>
      <w:r>
        <w:rPr/>
        <w:drawing>
          <wp:inline distT="0" distB="0" distL="0" distR="0">
            <wp:extent cx="6722110" cy="9704705"/>
            <wp:effectExtent l="0" t="0" r="13970" b="3175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632" cy="970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+Body As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797B63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152F27A6"/>
    <w:rsid w:val="2D8D057B"/>
    <w:rsid w:val="3BC55B0D"/>
    <w:rsid w:val="6DFA687D"/>
    <w:rsid w:val="76797B63"/>
    <w:rsid w:val="7BBE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qFormat="1" w:unhideWhenUsed="0" w:uiPriority="0" w:semiHidden="0" w:name="Table Simple 2"/>
    <w:lsdException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qFormat="1" w:unhideWhenUsed="0" w:uiPriority="0" w:semiHidden="0" w:name="Table List 4"/>
    <w:lsdException w:unhideWhenUsed="0" w:uiPriority="0" w:semiHidden="0" w:name="Table List 5"/>
    <w:lsdException w:qFormat="1" w:unhideWhenUsed="0" w:uiPriority="0" w:semiHidden="0" w:name="Table List 6"/>
    <w:lsdException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qFormat="1"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qFormat="1" w:unhideWhenUsed="0" w:uiPriority="65" w:semiHidden="0" w:name="Medium List 1 Accent 2"/>
    <w:lsdException w:unhideWhenUsed="0" w:uiPriority="66" w:semiHidden="0" w:name="Medium List 2 Accent 2"/>
    <w:lsdException w:qFormat="1"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unhideWhenUsed="0" w:uiPriority="65" w:semiHidden="0" w:name="Medium List 1 Accent 4"/>
    <w:lsdException w:qFormat="1"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qFormat="1"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qFormat="1"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Microsoft Sans Serif" w:hAnsi="Microsoft Sans Serif" w:eastAsia="Microsoft Sans Serif" w:cs="Microsoft Sans Serif"/>
      <w:sz w:val="22"/>
      <w:szCs w:val="22"/>
      <w:lang w:val="ga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240" w:lineRule="auto"/>
      <w:outlineLvl w:val="0"/>
    </w:pPr>
    <w:rPr>
      <w:rFonts w:ascii="Times New Roman" w:hAnsi="Times New Roman" w:eastAsia="SimSun" w:cs="Calibri"/>
      <w:bCs/>
      <w:kern w:val="44"/>
      <w:sz w:val="28"/>
      <w:szCs w:val="44"/>
      <w:lang w:val="ru-RU" w:eastAsia="en-US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jc w:val="center"/>
      <w:outlineLvl w:val="1"/>
    </w:pPr>
    <w:rPr>
      <w:rFonts w:ascii="Times New Roman" w:hAnsi="Times New Roman" w:eastAsia="+Body Asian"/>
      <w:bCs/>
      <w:sz w:val="28"/>
      <w:szCs w:val="32"/>
      <w:lang w:val="ru-RU" w:eastAsia="en-US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uiPriority w:val="0"/>
    <w:pPr>
      <w:ind w:leftChars="200" w:hanging="200" w:hangingChars="200"/>
    </w:pPr>
  </w:style>
  <w:style w:type="table" w:styleId="130">
    <w:name w:val="Table Professional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uiPriority w:val="0"/>
  </w:style>
  <w:style w:type="paragraph" w:styleId="143">
    <w:name w:val="toc 2"/>
    <w:basedOn w:val="1"/>
    <w:next w:val="1"/>
    <w:uiPriority w:val="0"/>
    <w:pPr>
      <w:ind w:left="420" w:leftChars="200"/>
    </w:pPr>
  </w:style>
  <w:style w:type="paragraph" w:styleId="144">
    <w:name w:val="toc 3"/>
    <w:basedOn w:val="1"/>
    <w:next w:val="1"/>
    <w:uiPriority w:val="0"/>
    <w:pPr>
      <w:ind w:left="840" w:leftChars="400"/>
    </w:pPr>
  </w:style>
  <w:style w:type="paragraph" w:styleId="145">
    <w:name w:val="toc 4"/>
    <w:basedOn w:val="1"/>
    <w:next w:val="1"/>
    <w:uiPriority w:val="0"/>
    <w:pPr>
      <w:ind w:left="1260" w:leftChars="600"/>
    </w:pPr>
  </w:style>
  <w:style w:type="paragraph" w:styleId="146">
    <w:name w:val="toc 5"/>
    <w:basedOn w:val="1"/>
    <w:next w:val="1"/>
    <w:uiPriority w:val="0"/>
    <w:pPr>
      <w:ind w:left="1680" w:leftChars="800"/>
    </w:pPr>
  </w:style>
  <w:style w:type="paragraph" w:styleId="147">
    <w:name w:val="toc 6"/>
    <w:basedOn w:val="1"/>
    <w:next w:val="1"/>
    <w:uiPriority w:val="0"/>
    <w:pPr>
      <w:ind w:left="2100" w:leftChars="1000"/>
    </w:pPr>
  </w:style>
  <w:style w:type="paragraph" w:styleId="148">
    <w:name w:val="toc 7"/>
    <w:basedOn w:val="1"/>
    <w:next w:val="1"/>
    <w:uiPriority w:val="0"/>
    <w:pPr>
      <w:ind w:left="2520" w:leftChars="1200"/>
    </w:pPr>
  </w:style>
  <w:style w:type="paragraph" w:styleId="149">
    <w:name w:val="toc 8"/>
    <w:basedOn w:val="1"/>
    <w:next w:val="1"/>
    <w:uiPriority w:val="0"/>
    <w:pPr>
      <w:ind w:left="2940" w:leftChars="1400"/>
    </w:pPr>
  </w:style>
  <w:style w:type="paragraph" w:styleId="150">
    <w:name w:val="toc 9"/>
    <w:basedOn w:val="1"/>
    <w:next w:val="1"/>
    <w:uiPriority w:val="0"/>
    <w:pPr>
      <w:ind w:left="3360" w:leftChars="1600"/>
    </w:pPr>
  </w:style>
  <w:style w:type="table" w:styleId="151">
    <w:name w:val="Light Shading"/>
    <w:basedOn w:val="12"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customStyle="1" w:styleId="249">
    <w:name w:val="ГОСТ"/>
    <w:basedOn w:val="15"/>
    <w:uiPriority w:val="0"/>
    <w:pPr>
      <w:spacing w:line="360" w:lineRule="auto"/>
      <w:ind w:left="0" w:leftChars="0" w:firstLine="709"/>
      <w:jc w:val="both"/>
    </w:pPr>
    <w:rPr>
      <w:rFonts w:ascii="Times New Roman" w:hAnsi="Times New Roman"/>
      <w:sz w:val="28"/>
    </w:rPr>
  </w:style>
  <w:style w:type="paragraph" w:customStyle="1" w:styleId="250">
    <w:name w:val="ЗАГОЛОВОК ГОСТ"/>
    <w:basedOn w:val="2"/>
    <w:next w:val="249"/>
    <w:qFormat/>
    <w:uiPriority w:val="0"/>
    <w:pPr>
      <w:spacing w:line="360" w:lineRule="auto"/>
      <w:ind w:firstLine="709"/>
      <w:jc w:val="center"/>
    </w:pPr>
    <w:rPr>
      <w:rFonts w:ascii="Times New Roman" w:hAnsi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2024-03-28T17:56:00Z</dcterms:created>
  <dc:creator>Andreas Korytnikoff</dc:creator>
  <cp:lastModifiedBy>Andreas Korytnikoff</cp:lastModifiedBy>
  <dcterms:modified xsi:type="dcterms:W3CDTF">2024-03-28T18:00:19Z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32DB88522D9642D2BF12761B8F76D919_11</vt:lpwstr>
  </property>
</Properties>
</file>